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46D78F">
      <w:pPr>
        <w:jc w:val="left"/>
      </w:pPr>
      <w:bookmarkStart w:id="0" w:name="_GoBack"/>
      <w:bookmarkEnd w:id="0"/>
      <w:r>
        <w:rPr>
          <w:rFonts w:ascii="黑体" w:hAnsi="黑体" w:eastAsia="黑体"/>
          <w:b/>
          <w:sz w:val="28"/>
        </w:rPr>
        <w:t>附件：报名回执单（请加盖单位公章）</w:t>
      </w:r>
    </w:p>
    <w:tbl>
      <w:tblPr>
        <w:tblStyle w:val="35"/>
        <w:tblW w:w="916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0"/>
        <w:gridCol w:w="1440"/>
        <w:gridCol w:w="1440"/>
        <w:gridCol w:w="1440"/>
        <w:gridCol w:w="1440"/>
        <w:gridCol w:w="1967"/>
      </w:tblGrid>
      <w:tr w14:paraId="07A542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880" w:type="dxa"/>
            <w:gridSpan w:val="2"/>
            <w:vAlign w:val="center"/>
          </w:tcPr>
          <w:p w14:paraId="1161B819">
            <w:pPr>
              <w:spacing w:after="0" w:line="240" w:lineRule="auto"/>
            </w:pPr>
            <w:r>
              <w:rPr>
                <w:rFonts w:hint="eastAsia"/>
                <w:sz w:val="24"/>
                <w:lang w:val="en-US" w:eastAsia="zh-CN"/>
              </w:rPr>
              <w:t>单位</w:t>
            </w:r>
            <w:r>
              <w:rPr>
                <w:rFonts w:ascii="宋体" w:hAnsi="宋体" w:eastAsia="宋体"/>
                <w:sz w:val="24"/>
              </w:rPr>
              <w:t>名称</w:t>
            </w:r>
          </w:p>
        </w:tc>
        <w:tc>
          <w:tcPr>
            <w:tcW w:w="6287" w:type="dxa"/>
            <w:gridSpan w:val="4"/>
            <w:vAlign w:val="center"/>
          </w:tcPr>
          <w:p w14:paraId="2959D9A9">
            <w:pPr>
              <w:spacing w:after="0" w:line="240" w:lineRule="auto"/>
              <w:jc w:val="center"/>
            </w:pPr>
          </w:p>
        </w:tc>
      </w:tr>
      <w:tr w14:paraId="310CC0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880" w:type="dxa"/>
            <w:gridSpan w:val="2"/>
            <w:vAlign w:val="center"/>
          </w:tcPr>
          <w:p w14:paraId="38C4F460">
            <w:pPr>
              <w:spacing w:after="0" w:line="240" w:lineRule="auto"/>
            </w:pPr>
            <w:r>
              <w:rPr>
                <w:rFonts w:hint="eastAsia"/>
                <w:sz w:val="24"/>
                <w:lang w:val="en-US" w:eastAsia="zh-CN"/>
              </w:rPr>
              <w:t>单位</w:t>
            </w:r>
            <w:r>
              <w:rPr>
                <w:rFonts w:ascii="宋体" w:hAnsi="宋体" w:eastAsia="宋体"/>
                <w:sz w:val="24"/>
              </w:rPr>
              <w:t>地址</w:t>
            </w:r>
          </w:p>
        </w:tc>
        <w:tc>
          <w:tcPr>
            <w:tcW w:w="6287" w:type="dxa"/>
            <w:gridSpan w:val="4"/>
            <w:vAlign w:val="center"/>
          </w:tcPr>
          <w:p w14:paraId="2EFA4FFB">
            <w:pPr>
              <w:spacing w:after="0" w:line="240" w:lineRule="auto"/>
              <w:jc w:val="center"/>
            </w:pPr>
          </w:p>
        </w:tc>
      </w:tr>
      <w:tr w14:paraId="1D4200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880" w:type="dxa"/>
            <w:gridSpan w:val="2"/>
            <w:vAlign w:val="center"/>
          </w:tcPr>
          <w:p w14:paraId="0D243F60">
            <w:pPr>
              <w:spacing w:after="0" w:line="240" w:lineRule="auto"/>
            </w:pPr>
            <w:r>
              <w:rPr>
                <w:rFonts w:ascii="宋体" w:hAnsi="宋体" w:eastAsia="宋体"/>
                <w:sz w:val="24"/>
              </w:rPr>
              <w:t>发票抬头</w:t>
            </w:r>
          </w:p>
        </w:tc>
        <w:tc>
          <w:tcPr>
            <w:tcW w:w="2880" w:type="dxa"/>
            <w:gridSpan w:val="2"/>
            <w:vAlign w:val="center"/>
          </w:tcPr>
          <w:p w14:paraId="511D94A2">
            <w:pPr>
              <w:spacing w:after="0" w:line="240" w:lineRule="auto"/>
              <w:jc w:val="center"/>
            </w:pPr>
          </w:p>
        </w:tc>
        <w:tc>
          <w:tcPr>
            <w:tcW w:w="1440" w:type="dxa"/>
            <w:vAlign w:val="center"/>
          </w:tcPr>
          <w:p w14:paraId="5FC6F935">
            <w:pPr>
              <w:spacing w:after="0" w:line="240" w:lineRule="auto"/>
            </w:pPr>
            <w:r>
              <w:rPr>
                <w:rFonts w:ascii="宋体" w:hAnsi="宋体" w:eastAsia="宋体"/>
                <w:sz w:val="24"/>
              </w:rPr>
              <w:t>开票</w:t>
            </w:r>
            <w:r>
              <w:rPr>
                <w:rFonts w:ascii="宋体" w:hAnsi="宋体" w:eastAsia="宋体"/>
                <w:sz w:val="24"/>
              </w:rPr>
              <w:br w:type="textWrapping"/>
            </w:r>
            <w:r>
              <w:rPr>
                <w:rFonts w:ascii="宋体" w:hAnsi="宋体" w:eastAsia="宋体"/>
                <w:sz w:val="24"/>
              </w:rPr>
              <w:t>项目</w:t>
            </w:r>
          </w:p>
        </w:tc>
        <w:tc>
          <w:tcPr>
            <w:tcW w:w="1967" w:type="dxa"/>
            <w:vAlign w:val="center"/>
          </w:tcPr>
          <w:p w14:paraId="2CE9F202">
            <w:pPr>
              <w:spacing w:after="0" w:line="240" w:lineRule="auto"/>
            </w:pPr>
            <w:r>
              <w:rPr>
                <w:rFonts w:ascii="宋体" w:hAnsi="宋体" w:eastAsia="宋体"/>
                <w:sz w:val="21"/>
              </w:rPr>
              <w:t>*非学历教育服务*</w:t>
            </w:r>
            <w:r>
              <w:rPr>
                <w:rFonts w:ascii="宋体" w:hAnsi="宋体" w:eastAsia="宋体"/>
                <w:sz w:val="21"/>
              </w:rPr>
              <w:br w:type="textWrapping"/>
            </w:r>
            <w:r>
              <w:rPr>
                <w:rFonts w:ascii="宋体" w:hAnsi="宋体" w:eastAsia="宋体"/>
                <w:sz w:val="21"/>
              </w:rPr>
              <w:t>培训费</w:t>
            </w:r>
          </w:p>
        </w:tc>
      </w:tr>
      <w:tr w14:paraId="0E3535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880" w:type="dxa"/>
            <w:gridSpan w:val="2"/>
            <w:vAlign w:val="center"/>
          </w:tcPr>
          <w:p w14:paraId="1B74A53B">
            <w:pPr>
              <w:spacing w:after="0" w:line="240" w:lineRule="auto"/>
            </w:pPr>
            <w:r>
              <w:rPr>
                <w:rFonts w:ascii="宋体" w:hAnsi="宋体" w:eastAsia="宋体"/>
                <w:sz w:val="24"/>
              </w:rPr>
              <w:t>税    号</w:t>
            </w:r>
          </w:p>
        </w:tc>
        <w:tc>
          <w:tcPr>
            <w:tcW w:w="6287" w:type="dxa"/>
            <w:gridSpan w:val="4"/>
            <w:vAlign w:val="center"/>
          </w:tcPr>
          <w:p w14:paraId="3F1C0076">
            <w:pPr>
              <w:spacing w:after="0" w:line="240" w:lineRule="auto"/>
              <w:jc w:val="center"/>
            </w:pPr>
          </w:p>
        </w:tc>
      </w:tr>
      <w:tr w14:paraId="62CEA3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880" w:type="dxa"/>
            <w:gridSpan w:val="2"/>
            <w:vAlign w:val="center"/>
          </w:tcPr>
          <w:p w14:paraId="4137A424">
            <w:pPr>
              <w:spacing w:after="0" w:line="240" w:lineRule="auto"/>
            </w:pPr>
            <w:r>
              <w:rPr>
                <w:rFonts w:ascii="宋体" w:hAnsi="宋体" w:eastAsia="宋体"/>
                <w:sz w:val="24"/>
              </w:rPr>
              <w:t>地    址</w:t>
            </w:r>
          </w:p>
        </w:tc>
        <w:tc>
          <w:tcPr>
            <w:tcW w:w="2880" w:type="dxa"/>
            <w:gridSpan w:val="2"/>
            <w:vAlign w:val="center"/>
          </w:tcPr>
          <w:p w14:paraId="7B7AD9EA">
            <w:pPr>
              <w:spacing w:after="0" w:line="240" w:lineRule="auto"/>
              <w:jc w:val="center"/>
            </w:pPr>
          </w:p>
        </w:tc>
        <w:tc>
          <w:tcPr>
            <w:tcW w:w="1440" w:type="dxa"/>
            <w:vAlign w:val="center"/>
          </w:tcPr>
          <w:p w14:paraId="2B4395BE">
            <w:pPr>
              <w:spacing w:after="0" w:line="240" w:lineRule="auto"/>
            </w:pPr>
            <w:r>
              <w:rPr>
                <w:rFonts w:ascii="宋体" w:hAnsi="宋体" w:eastAsia="宋体"/>
                <w:sz w:val="24"/>
              </w:rPr>
              <w:t>电话</w:t>
            </w:r>
          </w:p>
        </w:tc>
        <w:tc>
          <w:tcPr>
            <w:tcW w:w="1967" w:type="dxa"/>
            <w:vAlign w:val="center"/>
          </w:tcPr>
          <w:p w14:paraId="4BF75C09">
            <w:pPr>
              <w:spacing w:after="0" w:line="240" w:lineRule="auto"/>
              <w:jc w:val="center"/>
            </w:pPr>
          </w:p>
        </w:tc>
      </w:tr>
      <w:tr w14:paraId="153C97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880" w:type="dxa"/>
            <w:gridSpan w:val="2"/>
            <w:vAlign w:val="center"/>
          </w:tcPr>
          <w:p w14:paraId="38D3CF58">
            <w:pPr>
              <w:spacing w:after="0" w:line="240" w:lineRule="auto"/>
            </w:pPr>
            <w:r>
              <w:rPr>
                <w:rFonts w:ascii="宋体" w:hAnsi="宋体" w:eastAsia="宋体"/>
                <w:sz w:val="24"/>
              </w:rPr>
              <w:t>开 户 行</w:t>
            </w:r>
          </w:p>
        </w:tc>
        <w:tc>
          <w:tcPr>
            <w:tcW w:w="2880" w:type="dxa"/>
            <w:gridSpan w:val="2"/>
            <w:vAlign w:val="center"/>
          </w:tcPr>
          <w:p w14:paraId="282E8202">
            <w:pPr>
              <w:spacing w:after="0" w:line="240" w:lineRule="auto"/>
              <w:jc w:val="center"/>
            </w:pPr>
          </w:p>
        </w:tc>
        <w:tc>
          <w:tcPr>
            <w:tcW w:w="1440" w:type="dxa"/>
            <w:vAlign w:val="center"/>
          </w:tcPr>
          <w:p w14:paraId="3C44C5F1">
            <w:pPr>
              <w:spacing w:after="0" w:line="240" w:lineRule="auto"/>
            </w:pPr>
            <w:r>
              <w:rPr>
                <w:rFonts w:ascii="宋体" w:hAnsi="宋体" w:eastAsia="宋体"/>
                <w:sz w:val="24"/>
              </w:rPr>
              <w:t>账号</w:t>
            </w:r>
          </w:p>
        </w:tc>
        <w:tc>
          <w:tcPr>
            <w:tcW w:w="1967" w:type="dxa"/>
            <w:vAlign w:val="center"/>
          </w:tcPr>
          <w:p w14:paraId="03F20E0A">
            <w:pPr>
              <w:spacing w:after="0" w:line="240" w:lineRule="auto"/>
              <w:jc w:val="center"/>
            </w:pPr>
          </w:p>
        </w:tc>
      </w:tr>
      <w:tr w14:paraId="0E4524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40" w:type="dxa"/>
            <w:vAlign w:val="center"/>
          </w:tcPr>
          <w:p w14:paraId="6D470BDA">
            <w:pPr>
              <w:spacing w:after="0" w:line="240" w:lineRule="auto"/>
            </w:pPr>
            <w:r>
              <w:rPr>
                <w:rFonts w:ascii="宋体" w:hAnsi="宋体" w:eastAsia="宋体"/>
                <w:sz w:val="24"/>
              </w:rPr>
              <w:t>序号</w:t>
            </w:r>
          </w:p>
        </w:tc>
        <w:tc>
          <w:tcPr>
            <w:tcW w:w="1440" w:type="dxa"/>
            <w:vAlign w:val="center"/>
          </w:tcPr>
          <w:p w14:paraId="670ED435">
            <w:pPr>
              <w:spacing w:after="0" w:line="240" w:lineRule="auto"/>
            </w:pPr>
            <w:r>
              <w:rPr>
                <w:rFonts w:ascii="宋体" w:hAnsi="宋体" w:eastAsia="宋体"/>
                <w:sz w:val="24"/>
              </w:rPr>
              <w:t>姓名</w:t>
            </w:r>
          </w:p>
        </w:tc>
        <w:tc>
          <w:tcPr>
            <w:tcW w:w="1440" w:type="dxa"/>
            <w:vAlign w:val="center"/>
          </w:tcPr>
          <w:p w14:paraId="48978494">
            <w:pPr>
              <w:spacing w:after="0" w:line="240" w:lineRule="auto"/>
            </w:pPr>
            <w:r>
              <w:rPr>
                <w:rFonts w:ascii="宋体" w:hAnsi="宋体" w:eastAsia="宋体"/>
                <w:sz w:val="24"/>
              </w:rPr>
              <w:t>性别</w:t>
            </w:r>
          </w:p>
        </w:tc>
        <w:tc>
          <w:tcPr>
            <w:tcW w:w="1440" w:type="dxa"/>
            <w:vAlign w:val="center"/>
          </w:tcPr>
          <w:p w14:paraId="10C5544E">
            <w:pPr>
              <w:spacing w:after="0" w:line="240" w:lineRule="auto"/>
            </w:pPr>
            <w:r>
              <w:rPr>
                <w:rFonts w:ascii="宋体" w:hAnsi="宋体" w:eastAsia="宋体"/>
                <w:sz w:val="24"/>
              </w:rPr>
              <w:t>院系</w:t>
            </w:r>
          </w:p>
        </w:tc>
        <w:tc>
          <w:tcPr>
            <w:tcW w:w="1440" w:type="dxa"/>
            <w:vAlign w:val="center"/>
          </w:tcPr>
          <w:p w14:paraId="40C03814">
            <w:pPr>
              <w:spacing w:after="0" w:line="240" w:lineRule="auto"/>
            </w:pPr>
            <w:r>
              <w:rPr>
                <w:rFonts w:ascii="宋体" w:hAnsi="宋体" w:eastAsia="宋体"/>
                <w:sz w:val="24"/>
              </w:rPr>
              <w:t>手机号</w:t>
            </w:r>
          </w:p>
        </w:tc>
        <w:tc>
          <w:tcPr>
            <w:tcW w:w="1967" w:type="dxa"/>
            <w:vAlign w:val="center"/>
          </w:tcPr>
          <w:p w14:paraId="3C3B434C">
            <w:pPr>
              <w:spacing w:after="0" w:line="240" w:lineRule="auto"/>
            </w:pPr>
            <w:r>
              <w:rPr>
                <w:rFonts w:ascii="宋体" w:hAnsi="宋体" w:eastAsia="宋体"/>
                <w:sz w:val="24"/>
              </w:rPr>
              <w:t>邮箱</w:t>
            </w:r>
          </w:p>
        </w:tc>
      </w:tr>
      <w:tr w14:paraId="3E4954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40" w:type="dxa"/>
            <w:vAlign w:val="center"/>
          </w:tcPr>
          <w:p w14:paraId="59D044AD">
            <w:pPr>
              <w:spacing w:after="0" w:line="240" w:lineRule="auto"/>
            </w:pPr>
            <w:r>
              <w:rPr>
                <w:rFonts w:ascii="宋体" w:hAnsi="宋体" w:eastAsia="宋体"/>
                <w:sz w:val="24"/>
              </w:rPr>
              <w:t>1</w:t>
            </w:r>
          </w:p>
        </w:tc>
        <w:tc>
          <w:tcPr>
            <w:tcW w:w="1440" w:type="dxa"/>
            <w:vAlign w:val="center"/>
          </w:tcPr>
          <w:p w14:paraId="01FB4539">
            <w:pPr>
              <w:spacing w:after="0" w:line="240" w:lineRule="auto"/>
              <w:jc w:val="center"/>
            </w:pPr>
          </w:p>
        </w:tc>
        <w:tc>
          <w:tcPr>
            <w:tcW w:w="1440" w:type="dxa"/>
            <w:vAlign w:val="center"/>
          </w:tcPr>
          <w:p w14:paraId="59836693">
            <w:pPr>
              <w:spacing w:after="0" w:line="240" w:lineRule="auto"/>
              <w:jc w:val="center"/>
            </w:pPr>
          </w:p>
        </w:tc>
        <w:tc>
          <w:tcPr>
            <w:tcW w:w="1440" w:type="dxa"/>
            <w:vAlign w:val="center"/>
          </w:tcPr>
          <w:p w14:paraId="2C711623">
            <w:pPr>
              <w:spacing w:after="0" w:line="240" w:lineRule="auto"/>
              <w:jc w:val="center"/>
            </w:pPr>
          </w:p>
        </w:tc>
        <w:tc>
          <w:tcPr>
            <w:tcW w:w="1440" w:type="dxa"/>
            <w:vAlign w:val="center"/>
          </w:tcPr>
          <w:p w14:paraId="31554A07">
            <w:pPr>
              <w:spacing w:after="0" w:line="240" w:lineRule="auto"/>
              <w:jc w:val="center"/>
            </w:pPr>
          </w:p>
        </w:tc>
        <w:tc>
          <w:tcPr>
            <w:tcW w:w="1967" w:type="dxa"/>
            <w:vAlign w:val="center"/>
          </w:tcPr>
          <w:p w14:paraId="5DEDC714">
            <w:pPr>
              <w:spacing w:after="0" w:line="240" w:lineRule="auto"/>
              <w:jc w:val="center"/>
            </w:pPr>
          </w:p>
        </w:tc>
      </w:tr>
      <w:tr w14:paraId="55A780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</w:trPr>
        <w:tc>
          <w:tcPr>
            <w:tcW w:w="1440" w:type="dxa"/>
            <w:vAlign w:val="center"/>
          </w:tcPr>
          <w:p w14:paraId="09C63D29">
            <w:pPr>
              <w:spacing w:after="0" w:line="240" w:lineRule="auto"/>
            </w:pPr>
            <w:r>
              <w:rPr>
                <w:rFonts w:ascii="宋体" w:hAnsi="宋体" w:eastAsia="宋体"/>
                <w:sz w:val="24"/>
              </w:rPr>
              <w:t>2</w:t>
            </w:r>
          </w:p>
        </w:tc>
        <w:tc>
          <w:tcPr>
            <w:tcW w:w="1440" w:type="dxa"/>
            <w:vAlign w:val="center"/>
          </w:tcPr>
          <w:p w14:paraId="751C6118">
            <w:pPr>
              <w:spacing w:after="0" w:line="240" w:lineRule="auto"/>
              <w:jc w:val="center"/>
            </w:pPr>
          </w:p>
        </w:tc>
        <w:tc>
          <w:tcPr>
            <w:tcW w:w="1440" w:type="dxa"/>
            <w:vAlign w:val="center"/>
          </w:tcPr>
          <w:p w14:paraId="13A758F6">
            <w:pPr>
              <w:spacing w:after="0" w:line="240" w:lineRule="auto"/>
              <w:jc w:val="center"/>
            </w:pPr>
          </w:p>
        </w:tc>
        <w:tc>
          <w:tcPr>
            <w:tcW w:w="1440" w:type="dxa"/>
            <w:vAlign w:val="center"/>
          </w:tcPr>
          <w:p w14:paraId="0BFD1243">
            <w:pPr>
              <w:spacing w:after="0" w:line="240" w:lineRule="auto"/>
              <w:jc w:val="center"/>
            </w:pPr>
          </w:p>
        </w:tc>
        <w:tc>
          <w:tcPr>
            <w:tcW w:w="1440" w:type="dxa"/>
            <w:vAlign w:val="center"/>
          </w:tcPr>
          <w:p w14:paraId="0578D2B3">
            <w:pPr>
              <w:spacing w:after="0" w:line="240" w:lineRule="auto"/>
              <w:jc w:val="center"/>
            </w:pPr>
          </w:p>
        </w:tc>
        <w:tc>
          <w:tcPr>
            <w:tcW w:w="1967" w:type="dxa"/>
            <w:vAlign w:val="center"/>
          </w:tcPr>
          <w:p w14:paraId="11C01C7A">
            <w:pPr>
              <w:spacing w:after="0" w:line="240" w:lineRule="auto"/>
              <w:jc w:val="center"/>
            </w:pPr>
          </w:p>
        </w:tc>
      </w:tr>
      <w:tr w14:paraId="391FB1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40" w:type="dxa"/>
            <w:vAlign w:val="center"/>
          </w:tcPr>
          <w:p w14:paraId="7BEFD929">
            <w:pPr>
              <w:spacing w:after="0" w:line="240" w:lineRule="auto"/>
            </w:pPr>
            <w:r>
              <w:rPr>
                <w:rFonts w:ascii="宋体" w:hAnsi="宋体" w:eastAsia="宋体"/>
                <w:sz w:val="24"/>
              </w:rPr>
              <w:t>3</w:t>
            </w:r>
          </w:p>
        </w:tc>
        <w:tc>
          <w:tcPr>
            <w:tcW w:w="1440" w:type="dxa"/>
            <w:vAlign w:val="center"/>
          </w:tcPr>
          <w:p w14:paraId="2DD79044">
            <w:pPr>
              <w:spacing w:after="0" w:line="240" w:lineRule="auto"/>
              <w:jc w:val="center"/>
            </w:pPr>
          </w:p>
        </w:tc>
        <w:tc>
          <w:tcPr>
            <w:tcW w:w="1440" w:type="dxa"/>
            <w:vAlign w:val="center"/>
          </w:tcPr>
          <w:p w14:paraId="17DEDB44">
            <w:pPr>
              <w:spacing w:after="0" w:line="240" w:lineRule="auto"/>
              <w:jc w:val="center"/>
            </w:pPr>
          </w:p>
        </w:tc>
        <w:tc>
          <w:tcPr>
            <w:tcW w:w="1440" w:type="dxa"/>
            <w:vAlign w:val="center"/>
          </w:tcPr>
          <w:p w14:paraId="1075E1D0">
            <w:pPr>
              <w:spacing w:after="0" w:line="240" w:lineRule="auto"/>
              <w:jc w:val="center"/>
            </w:pPr>
          </w:p>
        </w:tc>
        <w:tc>
          <w:tcPr>
            <w:tcW w:w="1440" w:type="dxa"/>
            <w:vAlign w:val="center"/>
          </w:tcPr>
          <w:p w14:paraId="70B9EEB8">
            <w:pPr>
              <w:spacing w:after="0" w:line="240" w:lineRule="auto"/>
              <w:jc w:val="center"/>
            </w:pPr>
          </w:p>
        </w:tc>
        <w:tc>
          <w:tcPr>
            <w:tcW w:w="1967" w:type="dxa"/>
            <w:vAlign w:val="center"/>
          </w:tcPr>
          <w:p w14:paraId="7C62C770">
            <w:pPr>
              <w:spacing w:after="0" w:line="240" w:lineRule="auto"/>
              <w:jc w:val="center"/>
            </w:pPr>
          </w:p>
        </w:tc>
      </w:tr>
      <w:tr w14:paraId="322FFD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40" w:type="dxa"/>
            <w:vAlign w:val="center"/>
          </w:tcPr>
          <w:p w14:paraId="6A0C3DD5">
            <w:pPr>
              <w:spacing w:after="0" w:line="240" w:lineRule="auto"/>
            </w:pPr>
            <w:r>
              <w:rPr>
                <w:rFonts w:ascii="宋体" w:hAnsi="宋体" w:eastAsia="宋体"/>
                <w:sz w:val="24"/>
              </w:rPr>
              <w:t>4</w:t>
            </w:r>
          </w:p>
        </w:tc>
        <w:tc>
          <w:tcPr>
            <w:tcW w:w="1440" w:type="dxa"/>
            <w:vAlign w:val="center"/>
          </w:tcPr>
          <w:p w14:paraId="080F25D0">
            <w:pPr>
              <w:spacing w:after="0" w:line="240" w:lineRule="auto"/>
              <w:jc w:val="center"/>
            </w:pPr>
          </w:p>
        </w:tc>
        <w:tc>
          <w:tcPr>
            <w:tcW w:w="1440" w:type="dxa"/>
            <w:vAlign w:val="center"/>
          </w:tcPr>
          <w:p w14:paraId="4DC121ED">
            <w:pPr>
              <w:spacing w:after="0" w:line="240" w:lineRule="auto"/>
              <w:jc w:val="center"/>
            </w:pPr>
          </w:p>
        </w:tc>
        <w:tc>
          <w:tcPr>
            <w:tcW w:w="1440" w:type="dxa"/>
            <w:vAlign w:val="center"/>
          </w:tcPr>
          <w:p w14:paraId="470A7B83">
            <w:pPr>
              <w:spacing w:after="0" w:line="240" w:lineRule="auto"/>
              <w:jc w:val="center"/>
            </w:pPr>
          </w:p>
        </w:tc>
        <w:tc>
          <w:tcPr>
            <w:tcW w:w="1440" w:type="dxa"/>
            <w:vAlign w:val="center"/>
          </w:tcPr>
          <w:p w14:paraId="2222654C">
            <w:pPr>
              <w:spacing w:after="0" w:line="240" w:lineRule="auto"/>
              <w:jc w:val="center"/>
            </w:pPr>
          </w:p>
        </w:tc>
        <w:tc>
          <w:tcPr>
            <w:tcW w:w="1967" w:type="dxa"/>
            <w:vAlign w:val="center"/>
          </w:tcPr>
          <w:p w14:paraId="3F57F9D4">
            <w:pPr>
              <w:spacing w:after="0" w:line="240" w:lineRule="auto"/>
              <w:jc w:val="center"/>
            </w:pPr>
          </w:p>
        </w:tc>
      </w:tr>
      <w:tr w14:paraId="3E9C7D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40" w:type="dxa"/>
            <w:vAlign w:val="center"/>
          </w:tcPr>
          <w:p w14:paraId="49FD6294">
            <w:pPr>
              <w:spacing w:after="0" w:line="240" w:lineRule="auto"/>
            </w:pPr>
            <w:r>
              <w:rPr>
                <w:rFonts w:ascii="宋体" w:hAnsi="宋体" w:eastAsia="宋体"/>
                <w:sz w:val="24"/>
              </w:rPr>
              <w:t>5</w:t>
            </w:r>
          </w:p>
        </w:tc>
        <w:tc>
          <w:tcPr>
            <w:tcW w:w="1440" w:type="dxa"/>
            <w:vAlign w:val="center"/>
          </w:tcPr>
          <w:p w14:paraId="5DE72A57">
            <w:pPr>
              <w:spacing w:after="0" w:line="240" w:lineRule="auto"/>
              <w:jc w:val="center"/>
            </w:pPr>
          </w:p>
        </w:tc>
        <w:tc>
          <w:tcPr>
            <w:tcW w:w="1440" w:type="dxa"/>
            <w:vAlign w:val="center"/>
          </w:tcPr>
          <w:p w14:paraId="090EBD1F">
            <w:pPr>
              <w:spacing w:after="0" w:line="240" w:lineRule="auto"/>
              <w:jc w:val="center"/>
            </w:pPr>
          </w:p>
        </w:tc>
        <w:tc>
          <w:tcPr>
            <w:tcW w:w="1440" w:type="dxa"/>
            <w:vAlign w:val="center"/>
          </w:tcPr>
          <w:p w14:paraId="5336B069">
            <w:pPr>
              <w:spacing w:after="0" w:line="240" w:lineRule="auto"/>
              <w:jc w:val="center"/>
            </w:pPr>
          </w:p>
        </w:tc>
        <w:tc>
          <w:tcPr>
            <w:tcW w:w="1440" w:type="dxa"/>
            <w:vAlign w:val="center"/>
          </w:tcPr>
          <w:p w14:paraId="4FE47276">
            <w:pPr>
              <w:spacing w:after="0" w:line="240" w:lineRule="auto"/>
              <w:jc w:val="center"/>
            </w:pPr>
          </w:p>
        </w:tc>
        <w:tc>
          <w:tcPr>
            <w:tcW w:w="1967" w:type="dxa"/>
            <w:vAlign w:val="center"/>
          </w:tcPr>
          <w:p w14:paraId="0523B1B3">
            <w:pPr>
              <w:spacing w:after="0" w:line="240" w:lineRule="auto"/>
              <w:jc w:val="center"/>
            </w:pPr>
          </w:p>
        </w:tc>
      </w:tr>
      <w:tr w14:paraId="1E43B1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167" w:type="dxa"/>
            <w:gridSpan w:val="6"/>
            <w:vAlign w:val="center"/>
          </w:tcPr>
          <w:p w14:paraId="5E2C81F5">
            <w:pPr>
              <w:spacing w:after="0" w:line="240" w:lineRule="auto"/>
              <w:jc w:val="left"/>
            </w:pPr>
            <w:r>
              <w:rPr>
                <w:rFonts w:ascii="宋体" w:hAnsi="宋体" w:eastAsia="宋体"/>
                <w:sz w:val="24"/>
              </w:rPr>
              <w:t>注：上述信息请务必填写完整，开票及证书办理需提交上述信息；</w:t>
            </w:r>
          </w:p>
        </w:tc>
      </w:tr>
      <w:tr w14:paraId="47FFEC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40" w:type="dxa"/>
            <w:vAlign w:val="center"/>
          </w:tcPr>
          <w:p w14:paraId="47FE3E0B">
            <w:pPr>
              <w:spacing w:after="0" w:line="240" w:lineRule="auto"/>
              <w:jc w:val="center"/>
            </w:pPr>
          </w:p>
        </w:tc>
        <w:tc>
          <w:tcPr>
            <w:tcW w:w="1440" w:type="dxa"/>
            <w:vAlign w:val="center"/>
          </w:tcPr>
          <w:p w14:paraId="2720C36E">
            <w:pPr>
              <w:spacing w:after="0" w:line="240" w:lineRule="auto"/>
              <w:jc w:val="center"/>
            </w:pPr>
          </w:p>
        </w:tc>
        <w:tc>
          <w:tcPr>
            <w:tcW w:w="1440" w:type="dxa"/>
            <w:vAlign w:val="center"/>
          </w:tcPr>
          <w:p w14:paraId="57BEB9E5">
            <w:pPr>
              <w:spacing w:after="0" w:line="240" w:lineRule="auto"/>
              <w:jc w:val="center"/>
            </w:pPr>
          </w:p>
        </w:tc>
        <w:tc>
          <w:tcPr>
            <w:tcW w:w="1440" w:type="dxa"/>
            <w:vAlign w:val="center"/>
          </w:tcPr>
          <w:p w14:paraId="32F59917">
            <w:pPr>
              <w:spacing w:after="0" w:line="240" w:lineRule="auto"/>
              <w:jc w:val="center"/>
            </w:pPr>
          </w:p>
        </w:tc>
        <w:tc>
          <w:tcPr>
            <w:tcW w:w="1440" w:type="dxa"/>
            <w:vAlign w:val="center"/>
          </w:tcPr>
          <w:p w14:paraId="1569F644">
            <w:pPr>
              <w:spacing w:after="0" w:line="240" w:lineRule="auto"/>
              <w:jc w:val="center"/>
            </w:pPr>
          </w:p>
        </w:tc>
        <w:tc>
          <w:tcPr>
            <w:tcW w:w="1967" w:type="dxa"/>
            <w:vAlign w:val="center"/>
          </w:tcPr>
          <w:p w14:paraId="6EF68AE3">
            <w:pPr>
              <w:spacing w:after="0" w:line="240" w:lineRule="auto"/>
              <w:jc w:val="center"/>
            </w:pPr>
          </w:p>
        </w:tc>
      </w:tr>
    </w:tbl>
    <w:p w14:paraId="364F707E"/>
    <w:p w14:paraId="30AF0652">
      <w:pPr>
        <w:rPr>
          <w:rFonts w:ascii="黑体" w:hAnsi="黑体" w:eastAsia="黑体"/>
          <w:sz w:val="32"/>
        </w:rPr>
      </w:pPr>
    </w:p>
    <w:sectPr>
      <w:pgSz w:w="12240" w:h="15840"/>
      <w:pgMar w:top="1440" w:right="1800" w:bottom="1440" w:left="1800" w:header="720" w:footer="720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1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9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4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1C74429"/>
    <w:rsid w:val="059A35DC"/>
    <w:rsid w:val="05C70541"/>
    <w:rsid w:val="0D643474"/>
    <w:rsid w:val="0F655282"/>
    <w:rsid w:val="13EB105E"/>
    <w:rsid w:val="15015A4D"/>
    <w:rsid w:val="15DD2016"/>
    <w:rsid w:val="1DD93E9A"/>
    <w:rsid w:val="24EE17AA"/>
    <w:rsid w:val="254060AD"/>
    <w:rsid w:val="29D91039"/>
    <w:rsid w:val="2AE9690F"/>
    <w:rsid w:val="2FC811E9"/>
    <w:rsid w:val="30B86B54"/>
    <w:rsid w:val="32BE589B"/>
    <w:rsid w:val="34AD61D5"/>
    <w:rsid w:val="39D30725"/>
    <w:rsid w:val="3A571AE7"/>
    <w:rsid w:val="4A7162AD"/>
    <w:rsid w:val="4E2323E4"/>
    <w:rsid w:val="59F20A8D"/>
    <w:rsid w:val="5EDF01D6"/>
    <w:rsid w:val="64B259E8"/>
    <w:rsid w:val="66595F35"/>
    <w:rsid w:val="6D7256A0"/>
    <w:rsid w:val="70961FDF"/>
    <w:rsid w:val="74CC21AE"/>
    <w:rsid w:val="77E31CE9"/>
    <w:rsid w:val="79D64780"/>
    <w:rsid w:val="7D124E1E"/>
    <w:rsid w:val="7D9023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宋体" w:hAnsi="宋体" w:eastAsia="宋体" w:cstheme="minorBidi"/>
      <w:sz w:val="24"/>
      <w:szCs w:val="22"/>
      <w:lang w:val="en-US" w:eastAsia="en-US" w:bidi="ar-SA"/>
    </w:rPr>
  </w:style>
  <w:style w:type="paragraph" w:styleId="3">
    <w:name w:val="heading 1"/>
    <w:basedOn w:val="1"/>
    <w:next w:val="1"/>
    <w:link w:val="140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41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2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6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7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4">
    <w:name w:val="Default Paragraph Font"/>
    <w:semiHidden/>
    <w:unhideWhenUsed/>
    <w:qFormat/>
    <w:uiPriority w:val="1"/>
  </w:style>
  <w:style w:type="table" w:default="1" w:styleId="3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9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annotation text"/>
    <w:basedOn w:val="1"/>
    <w:semiHidden/>
    <w:unhideWhenUsed/>
    <w:qFormat/>
    <w:uiPriority w:val="99"/>
    <w:pPr>
      <w:jc w:val="left"/>
    </w:pPr>
  </w:style>
  <w:style w:type="paragraph" w:styleId="18">
    <w:name w:val="Body Text 3"/>
    <w:basedOn w:val="1"/>
    <w:link w:val="148"/>
    <w:unhideWhenUsed/>
    <w:qFormat/>
    <w:uiPriority w:val="99"/>
    <w:pPr>
      <w:spacing w:after="120"/>
    </w:pPr>
    <w:rPr>
      <w:sz w:val="16"/>
      <w:szCs w:val="16"/>
    </w:rPr>
  </w:style>
  <w:style w:type="paragraph" w:styleId="19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20">
    <w:name w:val="Body Text"/>
    <w:basedOn w:val="1"/>
    <w:link w:val="146"/>
    <w:unhideWhenUsed/>
    <w:qFormat/>
    <w:uiPriority w:val="99"/>
    <w:pPr>
      <w:spacing w:after="120"/>
    </w:pPr>
  </w:style>
  <w:style w:type="paragraph" w:styleId="21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2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3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4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5">
    <w:name w:val="footer"/>
    <w:basedOn w:val="1"/>
    <w:link w:val="138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header"/>
    <w:basedOn w:val="1"/>
    <w:link w:val="137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7">
    <w:name w:val="Subtitle"/>
    <w:basedOn w:val="1"/>
    <w:next w:val="1"/>
    <w:link w:val="144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8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9">
    <w:name w:val="Body Text 2"/>
    <w:basedOn w:val="1"/>
    <w:link w:val="147"/>
    <w:unhideWhenUsed/>
    <w:qFormat/>
    <w:uiPriority w:val="99"/>
    <w:pPr>
      <w:spacing w:after="120" w:line="480" w:lineRule="auto"/>
    </w:pPr>
  </w:style>
  <w:style w:type="paragraph" w:styleId="30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1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32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3">
    <w:name w:val="Title"/>
    <w:basedOn w:val="1"/>
    <w:next w:val="1"/>
    <w:link w:val="143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5">
    <w:name w:val="Table Grid"/>
    <w:basedOn w:val="34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6">
    <w:name w:val="Light Shading"/>
    <w:basedOn w:val="34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7">
    <w:name w:val="Light Shading Accent 1"/>
    <w:basedOn w:val="34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8">
    <w:name w:val="Light Shading Accent 2"/>
    <w:basedOn w:val="34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9">
    <w:name w:val="Light Shading Accent 3"/>
    <w:basedOn w:val="34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0">
    <w:name w:val="Light Shading Accent 4"/>
    <w:basedOn w:val="34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41">
    <w:name w:val="Light Shading Accent 5"/>
    <w:basedOn w:val="34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2">
    <w:name w:val="Light Shading Accent 6"/>
    <w:basedOn w:val="34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3">
    <w:name w:val="Light List"/>
    <w:basedOn w:val="34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4">
    <w:name w:val="Light List Accent 1"/>
    <w:basedOn w:val="34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5">
    <w:name w:val="Light List Accent 2"/>
    <w:basedOn w:val="34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6">
    <w:name w:val="Light List Accent 3"/>
    <w:basedOn w:val="34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7">
    <w:name w:val="Light List Accent 4"/>
    <w:basedOn w:val="34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8">
    <w:name w:val="Light List Accent 5"/>
    <w:basedOn w:val="34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9">
    <w:name w:val="Light List Accent 6"/>
    <w:basedOn w:val="34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50">
    <w:name w:val="Light Grid"/>
    <w:basedOn w:val="34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51">
    <w:name w:val="Light Grid Accent 1"/>
    <w:basedOn w:val="34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2">
    <w:name w:val="Light Grid Accent 2"/>
    <w:basedOn w:val="34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3">
    <w:name w:val="Light Grid Accent 3"/>
    <w:basedOn w:val="34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4">
    <w:name w:val="Light Grid Accent 4"/>
    <w:basedOn w:val="34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5">
    <w:name w:val="Light Grid Accent 5"/>
    <w:basedOn w:val="34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6">
    <w:name w:val="Light Grid Accent 6"/>
    <w:basedOn w:val="34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7">
    <w:name w:val="Medium Shading 1"/>
    <w:basedOn w:val="34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1"/>
    <w:basedOn w:val="34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2"/>
    <w:basedOn w:val="34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3"/>
    <w:basedOn w:val="34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4"/>
    <w:basedOn w:val="34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1 Accent 5"/>
    <w:basedOn w:val="34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3">
    <w:name w:val="Medium Shading 1 Accent 6"/>
    <w:basedOn w:val="34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4">
    <w:name w:val="Medium Shading 2"/>
    <w:basedOn w:val="34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1"/>
    <w:basedOn w:val="34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2"/>
    <w:basedOn w:val="34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3"/>
    <w:basedOn w:val="34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4"/>
    <w:basedOn w:val="34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Shading 2 Accent 5"/>
    <w:basedOn w:val="34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0">
    <w:name w:val="Medium Shading 2 Accent 6"/>
    <w:basedOn w:val="34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1">
    <w:name w:val="Medium List 1"/>
    <w:basedOn w:val="34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2">
    <w:name w:val="Medium List 1 Accent 1"/>
    <w:basedOn w:val="34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3">
    <w:name w:val="Medium List 1 Accent 2"/>
    <w:basedOn w:val="34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4">
    <w:name w:val="Medium List 1 Accent 3"/>
    <w:basedOn w:val="34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5">
    <w:name w:val="Medium List 1 Accent 4"/>
    <w:basedOn w:val="34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6">
    <w:name w:val="Medium List 1 Accent 5"/>
    <w:basedOn w:val="34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7">
    <w:name w:val="Medium List 1 Accent 6"/>
    <w:basedOn w:val="34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8">
    <w:name w:val="Medium List 2"/>
    <w:basedOn w:val="34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1"/>
    <w:basedOn w:val="34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2"/>
    <w:basedOn w:val="34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3"/>
    <w:basedOn w:val="34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4"/>
    <w:basedOn w:val="34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List 2 Accent 5"/>
    <w:basedOn w:val="34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4">
    <w:name w:val="Medium List 2 Accent 6"/>
    <w:basedOn w:val="34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5">
    <w:name w:val="Medium Grid 1"/>
    <w:basedOn w:val="34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6">
    <w:name w:val="Medium Grid 1 Accent 1"/>
    <w:basedOn w:val="34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7">
    <w:name w:val="Medium Grid 1 Accent 2"/>
    <w:basedOn w:val="34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8">
    <w:name w:val="Medium Grid 1 Accent 3"/>
    <w:basedOn w:val="34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9">
    <w:name w:val="Medium Grid 1 Accent 4"/>
    <w:basedOn w:val="34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90">
    <w:name w:val="Medium Grid 1 Accent 5"/>
    <w:basedOn w:val="34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91">
    <w:name w:val="Medium Grid 1 Accent 6"/>
    <w:basedOn w:val="34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2">
    <w:name w:val="Medium Grid 2"/>
    <w:basedOn w:val="34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1"/>
    <w:basedOn w:val="34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2"/>
    <w:basedOn w:val="34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3"/>
    <w:basedOn w:val="34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4"/>
    <w:basedOn w:val="34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5"/>
    <w:basedOn w:val="34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8">
    <w:name w:val="Medium Grid 2 Accent 6"/>
    <w:basedOn w:val="34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9">
    <w:name w:val="Medium Grid 3"/>
    <w:basedOn w:val="34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100">
    <w:name w:val="Medium Grid 3 Accent 1"/>
    <w:basedOn w:val="34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01">
    <w:name w:val="Medium Grid 3 Accent 2"/>
    <w:basedOn w:val="34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2">
    <w:name w:val="Medium Grid 3 Accent 3"/>
    <w:basedOn w:val="34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3">
    <w:name w:val="Medium Grid 3 Accent 4"/>
    <w:basedOn w:val="34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4">
    <w:name w:val="Medium Grid 3 Accent 5"/>
    <w:basedOn w:val="34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5">
    <w:name w:val="Medium Grid 3 Accent 6"/>
    <w:basedOn w:val="34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6">
    <w:name w:val="Dark List"/>
    <w:basedOn w:val="34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7">
    <w:name w:val="Dark List Accent 1"/>
    <w:basedOn w:val="34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8">
    <w:name w:val="Dark List Accent 2"/>
    <w:basedOn w:val="34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9">
    <w:name w:val="Dark List Accent 3"/>
    <w:basedOn w:val="34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0">
    <w:name w:val="Dark List Accent 4"/>
    <w:basedOn w:val="34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1">
    <w:name w:val="Dark List Accent 5"/>
    <w:basedOn w:val="34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2">
    <w:name w:val="Dark List Accent 6"/>
    <w:basedOn w:val="34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3">
    <w:name w:val="Colorful Shading"/>
    <w:basedOn w:val="34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1"/>
    <w:basedOn w:val="34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5">
    <w:name w:val="Colorful Shading Accent 2"/>
    <w:basedOn w:val="34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3"/>
    <w:basedOn w:val="34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7">
    <w:name w:val="Colorful Shading Accent 4"/>
    <w:basedOn w:val="34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Shading Accent 5"/>
    <w:basedOn w:val="34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9">
    <w:name w:val="Colorful Shading Accent 6"/>
    <w:basedOn w:val="34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0">
    <w:name w:val="Colorful List"/>
    <w:basedOn w:val="34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21">
    <w:name w:val="Colorful List Accent 1"/>
    <w:basedOn w:val="34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2">
    <w:name w:val="Colorful List Accent 2"/>
    <w:basedOn w:val="34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3">
    <w:name w:val="Colorful List Accent 3"/>
    <w:basedOn w:val="34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4">
    <w:name w:val="Colorful List Accent 4"/>
    <w:basedOn w:val="34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5">
    <w:name w:val="Colorful List Accent 5"/>
    <w:basedOn w:val="34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6">
    <w:name w:val="Colorful List Accent 6"/>
    <w:basedOn w:val="34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7">
    <w:name w:val="Colorful Grid"/>
    <w:basedOn w:val="34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8">
    <w:name w:val="Colorful Grid Accent 1"/>
    <w:basedOn w:val="34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9">
    <w:name w:val="Colorful Grid Accent 2"/>
    <w:basedOn w:val="34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30">
    <w:name w:val="Colorful Grid Accent 3"/>
    <w:basedOn w:val="34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31">
    <w:name w:val="Colorful Grid Accent 4"/>
    <w:basedOn w:val="34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2">
    <w:name w:val="Colorful Grid Accent 5"/>
    <w:basedOn w:val="34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3">
    <w:name w:val="Colorful Grid Accent 6"/>
    <w:basedOn w:val="34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5">
    <w:name w:val="Strong"/>
    <w:basedOn w:val="134"/>
    <w:qFormat/>
    <w:uiPriority w:val="22"/>
    <w:rPr>
      <w:b/>
      <w:bCs/>
    </w:rPr>
  </w:style>
  <w:style w:type="character" w:styleId="136">
    <w:name w:val="Emphasis"/>
    <w:basedOn w:val="134"/>
    <w:qFormat/>
    <w:uiPriority w:val="20"/>
    <w:rPr>
      <w:i/>
      <w:iCs/>
    </w:rPr>
  </w:style>
  <w:style w:type="character" w:customStyle="1" w:styleId="137">
    <w:name w:val="Header Char"/>
    <w:basedOn w:val="134"/>
    <w:link w:val="26"/>
    <w:qFormat/>
    <w:uiPriority w:val="99"/>
  </w:style>
  <w:style w:type="character" w:customStyle="1" w:styleId="138">
    <w:name w:val="Footer Char"/>
    <w:basedOn w:val="134"/>
    <w:link w:val="25"/>
    <w:qFormat/>
    <w:uiPriority w:val="99"/>
  </w:style>
  <w:style w:type="paragraph" w:styleId="139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40">
    <w:name w:val="Heading 1 Char"/>
    <w:basedOn w:val="134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41">
    <w:name w:val="Heading 2 Char"/>
    <w:basedOn w:val="134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2">
    <w:name w:val="Heading 3 Char"/>
    <w:basedOn w:val="134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3">
    <w:name w:val="Title Char"/>
    <w:basedOn w:val="134"/>
    <w:link w:val="33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4">
    <w:name w:val="Subtitle Char"/>
    <w:basedOn w:val="134"/>
    <w:link w:val="27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5">
    <w:name w:val="List Paragraph"/>
    <w:basedOn w:val="1"/>
    <w:qFormat/>
    <w:uiPriority w:val="34"/>
    <w:pPr>
      <w:ind w:left="720"/>
      <w:contextualSpacing/>
    </w:pPr>
  </w:style>
  <w:style w:type="character" w:customStyle="1" w:styleId="146">
    <w:name w:val="Body Text Char"/>
    <w:basedOn w:val="134"/>
    <w:link w:val="20"/>
    <w:qFormat/>
    <w:uiPriority w:val="99"/>
  </w:style>
  <w:style w:type="character" w:customStyle="1" w:styleId="147">
    <w:name w:val="Body Text 2 Char"/>
    <w:basedOn w:val="134"/>
    <w:link w:val="29"/>
    <w:qFormat/>
    <w:uiPriority w:val="99"/>
  </w:style>
  <w:style w:type="character" w:customStyle="1" w:styleId="148">
    <w:name w:val="Body Text 3 Char"/>
    <w:basedOn w:val="134"/>
    <w:link w:val="18"/>
    <w:qFormat/>
    <w:uiPriority w:val="99"/>
    <w:rPr>
      <w:sz w:val="16"/>
      <w:szCs w:val="16"/>
    </w:rPr>
  </w:style>
  <w:style w:type="character" w:customStyle="1" w:styleId="149">
    <w:name w:val="Macro Text Char"/>
    <w:basedOn w:val="134"/>
    <w:link w:val="2"/>
    <w:qFormat/>
    <w:uiPriority w:val="99"/>
    <w:rPr>
      <w:rFonts w:ascii="Courier" w:hAnsi="Courier"/>
      <w:sz w:val="20"/>
      <w:szCs w:val="20"/>
    </w:rPr>
  </w:style>
  <w:style w:type="paragraph" w:styleId="150">
    <w:name w:val="Quote"/>
    <w:basedOn w:val="1"/>
    <w:next w:val="1"/>
    <w:link w:val="151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1">
    <w:name w:val="Quote Char"/>
    <w:basedOn w:val="134"/>
    <w:link w:val="150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2">
    <w:name w:val="Heading 4 Char"/>
    <w:basedOn w:val="134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3">
    <w:name w:val="Heading 5 Char"/>
    <w:basedOn w:val="134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4">
    <w:name w:val="Heading 6 Char"/>
    <w:basedOn w:val="134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5">
    <w:name w:val="Heading 7 Char"/>
    <w:basedOn w:val="134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6">
    <w:name w:val="Heading 8 Char"/>
    <w:basedOn w:val="134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7">
    <w:name w:val="Heading 9 Char"/>
    <w:basedOn w:val="134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8">
    <w:name w:val="Intense Quote"/>
    <w:basedOn w:val="1"/>
    <w:next w:val="1"/>
    <w:link w:val="159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9">
    <w:name w:val="Intense Quote Char"/>
    <w:basedOn w:val="134"/>
    <w:link w:val="158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Emphasis"/>
    <w:basedOn w:val="134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61">
    <w:name w:val="Intense Emphasis"/>
    <w:basedOn w:val="134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2">
    <w:name w:val="Subtle Reference"/>
    <w:basedOn w:val="134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3">
    <w:name w:val="Intense Reference"/>
    <w:basedOn w:val="134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4">
    <w:name w:val="Book Title"/>
    <w:basedOn w:val="134"/>
    <w:qFormat/>
    <w:uiPriority w:val="33"/>
    <w:rPr>
      <w:b/>
      <w:bCs/>
      <w:smallCaps/>
      <w:spacing w:val="5"/>
    </w:rPr>
  </w:style>
  <w:style w:type="paragraph" w:customStyle="1" w:styleId="165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1629</Words>
  <Characters>1742</Characters>
  <Lines>0</Lines>
  <Paragraphs>0</Paragraphs>
  <TotalTime>22</TotalTime>
  <ScaleCrop>false</ScaleCrop>
  <LinksUpToDate>false</LinksUpToDate>
  <CharactersWithSpaces>1785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Ayo</cp:lastModifiedBy>
  <dcterms:modified xsi:type="dcterms:W3CDTF">2026-06-17T09:05:55Z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eyJoZGlkIjoiNmMyNmM0ZGZkY2MxNDlkOGIyNGMyNWM3OTIxYTJmZWMiLCJ1c2VySWQiOiIzNTQ0NDY2NjQifQ==</vt:lpwstr>
  </property>
  <property fmtid="{D5CDD505-2E9C-101B-9397-08002B2CF9AE}" pid="3" name="KSOProductBuildVer">
    <vt:lpwstr>2052-12.1.0.26895</vt:lpwstr>
  </property>
  <property fmtid="{D5CDD505-2E9C-101B-9397-08002B2CF9AE}" pid="4" name="ICV">
    <vt:lpwstr>1937B33C65454853ACCB8D7A3DEACFB0_13</vt:lpwstr>
  </property>
</Properties>
</file>